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B625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bookmarkStart w:id="1" w:name="_GoBack"/>
      <w:bookmarkEnd w:id="1"/>
    </w:p>
    <w:tbl>
      <w:tblPr>
        <w:tblStyle w:val="249"/>
        <w:tblW w:w="139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2"/>
        <w:gridCol w:w="2687"/>
        <w:gridCol w:w="1440"/>
        <w:gridCol w:w="1376"/>
        <w:gridCol w:w="1562"/>
        <w:gridCol w:w="24"/>
        <w:gridCol w:w="1700"/>
        <w:gridCol w:w="82"/>
        <w:gridCol w:w="1368"/>
        <w:gridCol w:w="73"/>
        <w:gridCol w:w="1252"/>
        <w:gridCol w:w="1188"/>
      </w:tblGrid>
      <w:tr w14:paraId="47488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1242" w:type="dxa"/>
            <w:gridSpan w:val="2"/>
            <w:tcBorders>
              <w:top w:val="single" w:color="000000" w:sz="24" w:space="0"/>
              <w:right w:val="single" w:color="auto" w:sz="4" w:space="0"/>
            </w:tcBorders>
            <w:shd w:val="clear" w:color="auto" w:fill="auto"/>
            <w:vAlign w:val="center"/>
          </w:tcPr>
          <w:p w14:paraId="5007903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R. br.</w:t>
            </w:r>
          </w:p>
        </w:tc>
        <w:tc>
          <w:tcPr>
            <w:tcW w:w="2688" w:type="dxa"/>
            <w:tcBorders>
              <w:top w:val="single" w:color="000000" w:sz="2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4A99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Naslov radne bilježnice/zbirke zadataka/dopunskog materijala</w:t>
            </w:r>
          </w:p>
        </w:tc>
        <w:tc>
          <w:tcPr>
            <w:tcW w:w="1438" w:type="dxa"/>
            <w:tcBorders>
              <w:top w:val="single" w:color="000000" w:sz="2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B836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Kataloški broj</w:t>
            </w:r>
          </w:p>
        </w:tc>
        <w:tc>
          <w:tcPr>
            <w:tcW w:w="1374" w:type="dxa"/>
            <w:tcBorders>
              <w:top w:val="single" w:color="000000" w:sz="2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D46C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Komada</w:t>
            </w:r>
          </w:p>
        </w:tc>
        <w:tc>
          <w:tcPr>
            <w:tcW w:w="1563" w:type="dxa"/>
            <w:tcBorders>
              <w:top w:val="single" w:color="000000" w:sz="2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064C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Nakladnik</w:t>
            </w:r>
          </w:p>
        </w:tc>
        <w:tc>
          <w:tcPr>
            <w:tcW w:w="1725" w:type="dxa"/>
            <w:gridSpan w:val="2"/>
            <w:tcBorders>
              <w:top w:val="single" w:color="000000" w:sz="2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814F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Autor(i)</w:t>
            </w:r>
          </w:p>
        </w:tc>
        <w:tc>
          <w:tcPr>
            <w:tcW w:w="1450" w:type="dxa"/>
            <w:gridSpan w:val="2"/>
            <w:tcBorders>
              <w:top w:val="single" w:color="000000" w:sz="2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A2C2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Jedinična cijena</w:t>
            </w:r>
          </w:p>
          <w:p w14:paraId="36DD3A9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(bez PDV-a)</w:t>
            </w:r>
          </w:p>
        </w:tc>
        <w:tc>
          <w:tcPr>
            <w:tcW w:w="1325" w:type="dxa"/>
            <w:gridSpan w:val="2"/>
            <w:tcBorders>
              <w:top w:val="single" w:color="000000" w:sz="2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C85D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Ukupna cijena</w:t>
            </w:r>
          </w:p>
          <w:p w14:paraId="4147A00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(bez PDV-a)</w:t>
            </w:r>
          </w:p>
        </w:tc>
        <w:tc>
          <w:tcPr>
            <w:tcW w:w="1188" w:type="dxa"/>
            <w:tcBorders>
              <w:top w:val="single" w:color="000000" w:sz="24" w:space="0"/>
              <w:left w:val="single" w:color="auto" w:sz="4" w:space="0"/>
            </w:tcBorders>
            <w:shd w:val="clear" w:color="auto" w:fill="auto"/>
            <w:vAlign w:val="center"/>
          </w:tcPr>
          <w:p w14:paraId="73D2662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Cijena s</w:t>
            </w:r>
          </w:p>
          <w:p w14:paraId="69A703C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PDV - om</w:t>
            </w:r>
          </w:p>
        </w:tc>
      </w:tr>
      <w:tr w14:paraId="69274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3993" w:type="dxa"/>
            <w:gridSpan w:val="13"/>
            <w:tcBorders>
              <w:top w:val="single" w:color="000000" w:sz="24" w:space="0"/>
            </w:tcBorders>
          </w:tcPr>
          <w:p w14:paraId="45B91A00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hr-HR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hr-HR"/>
              </w:rPr>
              <w:t>razred</w:t>
            </w:r>
          </w:p>
        </w:tc>
      </w:tr>
      <w:tr w14:paraId="75550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22FA0FC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6E3B7D9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Priroda 5, radna bilježnica za prirodu u petom razredu osnovne škole</w:t>
            </w:r>
          </w:p>
        </w:tc>
        <w:tc>
          <w:tcPr>
            <w:tcW w:w="1441" w:type="dxa"/>
          </w:tcPr>
          <w:p w14:paraId="7B4DC3D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15F4C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1587" w:type="dxa"/>
            <w:gridSpan w:val="2"/>
          </w:tcPr>
          <w:p w14:paraId="7004B1E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 d.</w:t>
            </w:r>
          </w:p>
        </w:tc>
        <w:tc>
          <w:tcPr>
            <w:tcW w:w="1783" w:type="dxa"/>
            <w:gridSpan w:val="2"/>
          </w:tcPr>
          <w:p w14:paraId="7F2A4BA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Damir Bendelja, Doroteja Domjanović Horvat, Diana Garašić, Žaklin Lukša, Ines Budić, Đurđica Culjak, Marijana Gudić</w:t>
            </w:r>
          </w:p>
        </w:tc>
        <w:tc>
          <w:tcPr>
            <w:tcW w:w="1441" w:type="dxa"/>
            <w:gridSpan w:val="2"/>
          </w:tcPr>
          <w:p w14:paraId="14A42F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9BCAE5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5678DA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57D2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</w:tcPr>
          <w:p w14:paraId="5A5AEB8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6D09E36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Učitelju, gdje stanuješ? (Iv 1,38), radna bilježnica za katolički vjeronauk 5. razreda OŠ</w:t>
            </w:r>
          </w:p>
        </w:tc>
        <w:tc>
          <w:tcPr>
            <w:tcW w:w="1441" w:type="dxa"/>
          </w:tcPr>
          <w:p w14:paraId="2F66701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07E7E6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1587" w:type="dxa"/>
            <w:gridSpan w:val="2"/>
          </w:tcPr>
          <w:p w14:paraId="6679C7D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Kršćanska sadašnjost d.o.o.</w:t>
            </w:r>
          </w:p>
        </w:tc>
        <w:tc>
          <w:tcPr>
            <w:tcW w:w="1783" w:type="dxa"/>
            <w:gridSpan w:val="2"/>
          </w:tcPr>
          <w:p w14:paraId="68F3AC9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Mirjana Novak, Barbara Sipina</w:t>
            </w:r>
          </w:p>
        </w:tc>
        <w:tc>
          <w:tcPr>
            <w:tcW w:w="1441" w:type="dxa"/>
            <w:gridSpan w:val="2"/>
          </w:tcPr>
          <w:p w14:paraId="672FF2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35647E4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6B4C9F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ECD14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5E007F5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5422B03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Hello, World! 5, radna bilježnica iz engleskoga jezika za peti razred osnovne škole, peta godina učenja</w:t>
            </w:r>
          </w:p>
        </w:tc>
        <w:tc>
          <w:tcPr>
            <w:tcW w:w="1441" w:type="dxa"/>
          </w:tcPr>
          <w:p w14:paraId="51CFB00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27A112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1587" w:type="dxa"/>
            <w:gridSpan w:val="2"/>
          </w:tcPr>
          <w:p w14:paraId="6954574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1783" w:type="dxa"/>
            <w:gridSpan w:val="2"/>
          </w:tcPr>
          <w:p w14:paraId="63A5C9E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Ivana Karin, Marinko Uremović</w:t>
            </w:r>
          </w:p>
        </w:tc>
        <w:tc>
          <w:tcPr>
            <w:tcW w:w="1441" w:type="dxa"/>
            <w:gridSpan w:val="2"/>
          </w:tcPr>
          <w:p w14:paraId="6A3FDE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F49276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2478868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82E5B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5C85179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78E7FD8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Hello, World! 5, integrirana radna bilježnica za pomoć učenicima pri učenju engleskog jezika za 5. razred, peta godina učenja, 1. I 2. dio</w:t>
            </w:r>
          </w:p>
        </w:tc>
        <w:tc>
          <w:tcPr>
            <w:tcW w:w="1441" w:type="dxa"/>
          </w:tcPr>
          <w:p w14:paraId="76F560C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3E8DC8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04318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90C7B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  <w:p w14:paraId="3EE95F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14:paraId="1A09E75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1783" w:type="dxa"/>
            <w:gridSpan w:val="2"/>
          </w:tcPr>
          <w:p w14:paraId="08FDCC9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Suzana Anić-Antić, Željka Jakušić Čejka, Gordana Palada, Alenka Taslak</w:t>
            </w:r>
          </w:p>
        </w:tc>
        <w:tc>
          <w:tcPr>
            <w:tcW w:w="1441" w:type="dxa"/>
            <w:gridSpan w:val="2"/>
          </w:tcPr>
          <w:p w14:paraId="0B9F06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6EC5DB8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783039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EA3AB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65754F3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606BDD4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Vremeplov 5, radna bilježnica iz povijesti za peti razred</w:t>
            </w:r>
          </w:p>
        </w:tc>
        <w:tc>
          <w:tcPr>
            <w:tcW w:w="1441" w:type="dxa"/>
          </w:tcPr>
          <w:p w14:paraId="251585E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5BF9C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1587" w:type="dxa"/>
            <w:gridSpan w:val="2"/>
          </w:tcPr>
          <w:p w14:paraId="62DE1EE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d.o.o.</w:t>
            </w:r>
          </w:p>
          <w:p w14:paraId="7E55826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14:paraId="3179740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Manuela Kujundžić, Šime Labor</w:t>
            </w:r>
          </w:p>
          <w:p w14:paraId="1B640D2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</w:tcPr>
          <w:p w14:paraId="685858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043F76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6A76122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441D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77F729F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6011A1C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Geografija 5, radna bilježnica iz geografije za peti razred osnovne škole</w:t>
            </w:r>
          </w:p>
        </w:tc>
        <w:tc>
          <w:tcPr>
            <w:tcW w:w="1441" w:type="dxa"/>
          </w:tcPr>
          <w:p w14:paraId="1F77256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38E3CF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1587" w:type="dxa"/>
            <w:gridSpan w:val="2"/>
          </w:tcPr>
          <w:p w14:paraId="1693498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1783" w:type="dxa"/>
            <w:gridSpan w:val="2"/>
          </w:tcPr>
          <w:p w14:paraId="2B78BA7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Ivan Paradi, Ivana Petrić</w:t>
            </w:r>
          </w:p>
        </w:tc>
        <w:tc>
          <w:tcPr>
            <w:tcW w:w="1441" w:type="dxa"/>
            <w:gridSpan w:val="2"/>
          </w:tcPr>
          <w:p w14:paraId="5196AC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1C6527C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6FB3153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FDAB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2C6413A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1653F24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GEOGRAFSKI ATLAS za osnovnu školu</w:t>
            </w:r>
          </w:p>
        </w:tc>
        <w:tc>
          <w:tcPr>
            <w:tcW w:w="1441" w:type="dxa"/>
          </w:tcPr>
          <w:p w14:paraId="2D81344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0BF56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  <w:gridSpan w:val="2"/>
          </w:tcPr>
          <w:p w14:paraId="5753C99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Hrvatska školska kartografija  i Školska knjiga d.d.</w:t>
            </w:r>
          </w:p>
        </w:tc>
        <w:tc>
          <w:tcPr>
            <w:tcW w:w="1783" w:type="dxa"/>
            <w:gridSpan w:val="2"/>
          </w:tcPr>
          <w:p w14:paraId="4468B20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skupina autora</w:t>
            </w:r>
          </w:p>
          <w:p w14:paraId="7F82245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EB8CBC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</w:tcPr>
          <w:p w14:paraId="526DCD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5970D92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59467A9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13488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04EA631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2EE8386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Hrvatska krijesnica, radna bilježnica za jezik, komunikaciju i književnost za V. razred osnovne škole </w:t>
            </w:r>
          </w:p>
          <w:p w14:paraId="1DC8B97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14:paraId="387FA8E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147E7E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1587" w:type="dxa"/>
            <w:gridSpan w:val="2"/>
          </w:tcPr>
          <w:p w14:paraId="53C3236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NAKLADA LJEVAK d.o.o.</w:t>
            </w:r>
          </w:p>
          <w:p w14:paraId="00313F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14:paraId="7C6821E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Slavica Kovač, Mirjana Jukić, Danijela Zagorec</w:t>
            </w:r>
          </w:p>
          <w:p w14:paraId="41E8D99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</w:tcPr>
          <w:p w14:paraId="1CF002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3E97B6C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5D4CAA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F821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3771C837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231ABD5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DiZzi MAT 5, radna bilježnica za sustavno rješavanje domaće zadaće za peti razred osnovne škole</w:t>
            </w:r>
          </w:p>
        </w:tc>
        <w:tc>
          <w:tcPr>
            <w:tcW w:w="1441" w:type="dxa"/>
          </w:tcPr>
          <w:p w14:paraId="53DED1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260D8C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0CEB4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1587" w:type="dxa"/>
            <w:gridSpan w:val="2"/>
          </w:tcPr>
          <w:p w14:paraId="44DCA3F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F8B22A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</w:t>
            </w:r>
          </w:p>
        </w:tc>
        <w:tc>
          <w:tcPr>
            <w:tcW w:w="1783" w:type="dxa"/>
            <w:gridSpan w:val="2"/>
          </w:tcPr>
          <w:p w14:paraId="77BD5E6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6DB40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Ivan Jukić, Kristina Lukačić</w:t>
            </w:r>
          </w:p>
        </w:tc>
        <w:tc>
          <w:tcPr>
            <w:tcW w:w="1441" w:type="dxa"/>
            <w:gridSpan w:val="2"/>
          </w:tcPr>
          <w:p w14:paraId="145798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F87E12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1AD4C4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9906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6CD8A02A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4D85532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Like IT 5, radna bilježnica iz informatike za peti razred osnovne škole</w:t>
            </w:r>
          </w:p>
        </w:tc>
        <w:tc>
          <w:tcPr>
            <w:tcW w:w="1441" w:type="dxa"/>
          </w:tcPr>
          <w:p w14:paraId="0ED5098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1DDAE5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1587" w:type="dxa"/>
            <w:gridSpan w:val="2"/>
          </w:tcPr>
          <w:p w14:paraId="71AF6D1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ALFA d.d.</w:t>
            </w:r>
          </w:p>
        </w:tc>
        <w:tc>
          <w:tcPr>
            <w:tcW w:w="1783" w:type="dxa"/>
            <w:gridSpan w:val="2"/>
          </w:tcPr>
          <w:p w14:paraId="71F940A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Blaženka Rihtar, Dragica Rade, Karmen Toić, Dlačić, Siniša Topić, Luka Novaković, Domagoj Bujadinović, Tomislav Pandurić</w:t>
            </w:r>
          </w:p>
          <w:p w14:paraId="023342E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</w:tcPr>
          <w:p w14:paraId="039B77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E4C2D0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4B6840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EB2C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  <w:tcBorders>
              <w:bottom w:val="single" w:color="000000" w:sz="24" w:space="0"/>
            </w:tcBorders>
          </w:tcPr>
          <w:p w14:paraId="339A391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  <w:tcBorders>
              <w:bottom w:val="single" w:color="000000" w:sz="24" w:space="0"/>
            </w:tcBorders>
          </w:tcPr>
          <w:p w14:paraId="3E8C7ED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Flink mit Deutsch 2 NEU, radna bilježnica za njemački jezik u petom razredu osnovne škole, 2. godina učenja</w:t>
            </w:r>
          </w:p>
        </w:tc>
        <w:tc>
          <w:tcPr>
            <w:tcW w:w="1441" w:type="dxa"/>
            <w:tcBorders>
              <w:bottom w:val="single" w:color="000000" w:sz="24" w:space="0"/>
            </w:tcBorders>
          </w:tcPr>
          <w:p w14:paraId="2EEA0DD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bottom w:val="single" w:color="000000" w:sz="24" w:space="0"/>
            </w:tcBorders>
          </w:tcPr>
          <w:p w14:paraId="6422AD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7" w:type="dxa"/>
            <w:gridSpan w:val="2"/>
            <w:tcBorders>
              <w:bottom w:val="single" w:color="000000" w:sz="24" w:space="0"/>
            </w:tcBorders>
          </w:tcPr>
          <w:p w14:paraId="216230C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1783" w:type="dxa"/>
            <w:gridSpan w:val="2"/>
            <w:tcBorders>
              <w:bottom w:val="single" w:color="000000" w:sz="24" w:space="0"/>
            </w:tcBorders>
          </w:tcPr>
          <w:p w14:paraId="4EF590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Plamenka Bernardi-Britvec, Jadranka Salopek, Jasmina Troha</w:t>
            </w:r>
          </w:p>
        </w:tc>
        <w:tc>
          <w:tcPr>
            <w:tcW w:w="1441" w:type="dxa"/>
            <w:gridSpan w:val="2"/>
            <w:tcBorders>
              <w:bottom w:val="single" w:color="000000" w:sz="24" w:space="0"/>
            </w:tcBorders>
          </w:tcPr>
          <w:p w14:paraId="3DB407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bottom w:val="single" w:color="000000" w:sz="24" w:space="0"/>
            </w:tcBorders>
          </w:tcPr>
          <w:p w14:paraId="3E80B96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bottom w:val="single" w:color="000000" w:sz="24" w:space="0"/>
            </w:tcBorders>
          </w:tcPr>
          <w:p w14:paraId="6B545E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F4D2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3993" w:type="dxa"/>
            <w:gridSpan w:val="13"/>
            <w:tcBorders>
              <w:top w:val="single" w:color="000000" w:sz="24" w:space="0"/>
            </w:tcBorders>
          </w:tcPr>
          <w:p w14:paraId="4C61CE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6. razred</w:t>
            </w:r>
          </w:p>
        </w:tc>
      </w:tr>
      <w:tr w14:paraId="7FC4B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2DF24B6C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43443E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Hrvatska krijesnica - radna bilježnica za jezik, komunikaciju i književnost za 6. razred osnovne škole</w:t>
            </w:r>
          </w:p>
        </w:tc>
        <w:tc>
          <w:tcPr>
            <w:tcW w:w="1441" w:type="dxa"/>
          </w:tcPr>
          <w:p w14:paraId="2C2C427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38FF4A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1587" w:type="dxa"/>
            <w:gridSpan w:val="2"/>
          </w:tcPr>
          <w:p w14:paraId="34CFF30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Naklada Ljevak d.o.o.</w:t>
            </w:r>
          </w:p>
        </w:tc>
        <w:tc>
          <w:tcPr>
            <w:tcW w:w="1783" w:type="dxa"/>
            <w:gridSpan w:val="2"/>
          </w:tcPr>
          <w:p w14:paraId="28AB50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Slavica Kovač, Mirjana Jukić, Danijela Zagorec</w:t>
            </w:r>
          </w:p>
        </w:tc>
        <w:tc>
          <w:tcPr>
            <w:tcW w:w="1441" w:type="dxa"/>
            <w:gridSpan w:val="2"/>
          </w:tcPr>
          <w:p w14:paraId="4F487D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AF42F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74BFDE6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6F6A6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38B68F7A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4EAB1F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DiZzi MAT 6, radna bilježnica za sustavno rješavanje domaće zadaće za šesti razred osnovne škole</w:t>
            </w:r>
          </w:p>
        </w:tc>
        <w:tc>
          <w:tcPr>
            <w:tcW w:w="1441" w:type="dxa"/>
          </w:tcPr>
          <w:p w14:paraId="15F584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06F9FF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FC4CA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1587" w:type="dxa"/>
            <w:gridSpan w:val="2"/>
          </w:tcPr>
          <w:p w14:paraId="7B9D394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1783" w:type="dxa"/>
            <w:gridSpan w:val="2"/>
          </w:tcPr>
          <w:p w14:paraId="59AC4A7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Josipa Smrekar, Nataša Ostojić</w:t>
            </w:r>
          </w:p>
        </w:tc>
        <w:tc>
          <w:tcPr>
            <w:tcW w:w="1441" w:type="dxa"/>
            <w:gridSpan w:val="2"/>
          </w:tcPr>
          <w:p w14:paraId="41B27F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7D7956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248CC1E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3343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7F63832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27AB0AA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Hello, World! 6, radna bilježnica iz engleskoga jezika za šesti razred osnovne škole, šesta godina učenja</w:t>
            </w:r>
          </w:p>
        </w:tc>
        <w:tc>
          <w:tcPr>
            <w:tcW w:w="1441" w:type="dxa"/>
          </w:tcPr>
          <w:p w14:paraId="67C50F1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0DE014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55</w:t>
            </w:r>
          </w:p>
        </w:tc>
        <w:tc>
          <w:tcPr>
            <w:tcW w:w="1587" w:type="dxa"/>
            <w:gridSpan w:val="2"/>
          </w:tcPr>
          <w:p w14:paraId="6876F9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1783" w:type="dxa"/>
            <w:gridSpan w:val="2"/>
          </w:tcPr>
          <w:p w14:paraId="375B148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Ivana Kirin, Marinko Uremović</w:t>
            </w:r>
          </w:p>
        </w:tc>
        <w:tc>
          <w:tcPr>
            <w:tcW w:w="1441" w:type="dxa"/>
            <w:gridSpan w:val="2"/>
          </w:tcPr>
          <w:p w14:paraId="3C2F69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01DE8BD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51A788B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22DE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24B49BEA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3FCE225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Hello World! 6, integrirana radna bilježnica za pomoć učenicima pri učenju engleskoga jezika za šesti razred osnovne škole, šesta godina učenja, 1. i 2. dio</w:t>
            </w:r>
          </w:p>
        </w:tc>
        <w:tc>
          <w:tcPr>
            <w:tcW w:w="1441" w:type="dxa"/>
          </w:tcPr>
          <w:p w14:paraId="6207741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2FE4B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A685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F4FAD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gridSpan w:val="2"/>
          </w:tcPr>
          <w:p w14:paraId="7ED2CE4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84059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7B4059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1783" w:type="dxa"/>
            <w:gridSpan w:val="2"/>
          </w:tcPr>
          <w:p w14:paraId="30482F7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C52342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8A8D93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Branka Pavlek</w:t>
            </w:r>
          </w:p>
        </w:tc>
        <w:tc>
          <w:tcPr>
            <w:tcW w:w="1441" w:type="dxa"/>
            <w:gridSpan w:val="2"/>
          </w:tcPr>
          <w:p w14:paraId="60A32E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6F3B3AC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4E4A445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C727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</w:tcPr>
          <w:p w14:paraId="055086F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7D573C8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Vremeplov 6, radna bilježnica iz povijesti za šesti razred osnovne škole</w:t>
            </w:r>
          </w:p>
          <w:p w14:paraId="16BAC03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14:paraId="156DEE4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355A04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1587" w:type="dxa"/>
            <w:gridSpan w:val="2"/>
          </w:tcPr>
          <w:p w14:paraId="59671C7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Profil Klett d.o.o.  </w:t>
            </w:r>
          </w:p>
          <w:p w14:paraId="63BBB4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14:paraId="32FC365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Anita Gambiraža Knez, Šime Labor, Manuela Kujundžić</w:t>
            </w:r>
          </w:p>
          <w:p w14:paraId="10BD2AC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</w:tcPr>
          <w:p w14:paraId="441DF9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D01C5E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581158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CC38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</w:tcPr>
          <w:p w14:paraId="3F2C20C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1AF2D9A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KLIO 6, povijesni atlas i slijepe karte za 6. razred osnovne škole</w:t>
            </w:r>
          </w:p>
        </w:tc>
        <w:tc>
          <w:tcPr>
            <w:tcW w:w="1441" w:type="dxa"/>
          </w:tcPr>
          <w:p w14:paraId="719571B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0D38C9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  <w:gridSpan w:val="2"/>
          </w:tcPr>
          <w:p w14:paraId="568517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1783" w:type="dxa"/>
            <w:gridSpan w:val="2"/>
          </w:tcPr>
          <w:p w14:paraId="4AE1143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</w:tcPr>
          <w:p w14:paraId="37D1EE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0BB89BB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443B94A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05AA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</w:tcPr>
          <w:p w14:paraId="33A0FFA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427BE93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Gea 2, radna bilježnica za geografiju u šestom razredu osnovne škole</w:t>
            </w:r>
          </w:p>
        </w:tc>
        <w:tc>
          <w:tcPr>
            <w:tcW w:w="1441" w:type="dxa"/>
          </w:tcPr>
          <w:p w14:paraId="26AF4E2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2E571B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1587" w:type="dxa"/>
            <w:gridSpan w:val="2"/>
          </w:tcPr>
          <w:p w14:paraId="5EB64BA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1783" w:type="dxa"/>
            <w:gridSpan w:val="2"/>
          </w:tcPr>
          <w:p w14:paraId="1280C51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Danijel Orešić, Igor Tišma, Ružica Vuk, Alenka Bujan, Predrag Kralj</w:t>
            </w:r>
          </w:p>
        </w:tc>
        <w:tc>
          <w:tcPr>
            <w:tcW w:w="1441" w:type="dxa"/>
            <w:gridSpan w:val="2"/>
          </w:tcPr>
          <w:p w14:paraId="71150B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F7A01E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16A8448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43E4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</w:tcPr>
          <w:p w14:paraId="40CCF81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125561E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GEA 2, radna bilježnica za pomoć u učenju geografije u šestom razredu osnovne škole</w:t>
            </w:r>
          </w:p>
        </w:tc>
        <w:tc>
          <w:tcPr>
            <w:tcW w:w="1441" w:type="dxa"/>
          </w:tcPr>
          <w:p w14:paraId="709A419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8D455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gridSpan w:val="2"/>
          </w:tcPr>
          <w:p w14:paraId="34CE55C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1783" w:type="dxa"/>
            <w:gridSpan w:val="2"/>
          </w:tcPr>
          <w:p w14:paraId="6ABE105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Zrinka Jagodar</w:t>
            </w:r>
          </w:p>
        </w:tc>
        <w:tc>
          <w:tcPr>
            <w:tcW w:w="1441" w:type="dxa"/>
            <w:gridSpan w:val="2"/>
          </w:tcPr>
          <w:p w14:paraId="188560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FD6BD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7C2220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9DB1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250C36D0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609F7EC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Priroda 6, radna bilježnica za prirodu u šestome razredu osnovne škole</w:t>
            </w:r>
          </w:p>
        </w:tc>
        <w:tc>
          <w:tcPr>
            <w:tcW w:w="1441" w:type="dxa"/>
          </w:tcPr>
          <w:p w14:paraId="61CED75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7279F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613B1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C8BC3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1587" w:type="dxa"/>
            <w:gridSpan w:val="2"/>
          </w:tcPr>
          <w:p w14:paraId="78D2121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E0DA1C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1783" w:type="dxa"/>
            <w:gridSpan w:val="2"/>
          </w:tcPr>
          <w:p w14:paraId="5C040E7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Damir Bendelja, Doroteja Domjanović Horvat, Diana Garašić, Žaklin Lukša, Ines Budić, Đurđica Culjak, Marijan Gudić</w:t>
            </w:r>
          </w:p>
        </w:tc>
        <w:tc>
          <w:tcPr>
            <w:tcW w:w="1441" w:type="dxa"/>
            <w:gridSpan w:val="2"/>
          </w:tcPr>
          <w:p w14:paraId="22AB7D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7E9B17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4B4B111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875D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0451F6C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5775759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Informatika+ 6, radna bilježnica iz informatike za 6. razred osnovne škole</w:t>
            </w:r>
          </w:p>
        </w:tc>
        <w:tc>
          <w:tcPr>
            <w:tcW w:w="1441" w:type="dxa"/>
          </w:tcPr>
          <w:p w14:paraId="502C92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8FFC2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1587" w:type="dxa"/>
            <w:gridSpan w:val="2"/>
          </w:tcPr>
          <w:p w14:paraId="66E0410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Udžbenik.hr </w:t>
            </w:r>
          </w:p>
        </w:tc>
        <w:tc>
          <w:tcPr>
            <w:tcW w:w="1783" w:type="dxa"/>
            <w:gridSpan w:val="2"/>
          </w:tcPr>
          <w:p w14:paraId="442BA99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Ines Kniewald, Vlasta Vlahović, Gordana Sokol, Vinkoslav Galešev, Dalia Kager</w:t>
            </w:r>
          </w:p>
          <w:p w14:paraId="5A16165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</w:tcPr>
          <w:p w14:paraId="1C6303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1D7923E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4B640DE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6B54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3C134B97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4B47B1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Biram slobodu, radna bilježnica za katolički vjeronauk šestog razreda osnovne škole</w:t>
            </w:r>
          </w:p>
        </w:tc>
        <w:tc>
          <w:tcPr>
            <w:tcW w:w="1441" w:type="dxa"/>
          </w:tcPr>
          <w:p w14:paraId="1866E1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3DF705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51</w:t>
            </w:r>
          </w:p>
        </w:tc>
        <w:tc>
          <w:tcPr>
            <w:tcW w:w="1587" w:type="dxa"/>
            <w:gridSpan w:val="2"/>
          </w:tcPr>
          <w:p w14:paraId="48AD85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Kršćanska sadašnjost d.o.o.</w:t>
            </w:r>
          </w:p>
        </w:tc>
        <w:tc>
          <w:tcPr>
            <w:tcW w:w="1783" w:type="dxa"/>
            <w:gridSpan w:val="2"/>
          </w:tcPr>
          <w:p w14:paraId="43DA765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Mirjana Novak, Barbara Sipina</w:t>
            </w:r>
          </w:p>
        </w:tc>
        <w:tc>
          <w:tcPr>
            <w:tcW w:w="1441" w:type="dxa"/>
            <w:gridSpan w:val="2"/>
          </w:tcPr>
          <w:p w14:paraId="2EFA0E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A05F92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623502B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5F3EF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  <w:tcBorders>
              <w:bottom w:val="single" w:color="000000" w:sz="24" w:space="0"/>
            </w:tcBorders>
          </w:tcPr>
          <w:p w14:paraId="14866ED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  <w:tcBorders>
              <w:bottom w:val="single" w:color="000000" w:sz="24" w:space="0"/>
            </w:tcBorders>
          </w:tcPr>
          <w:p w14:paraId="0458212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#Deutsch3, radna bilježnica za njemački jezik u šestom razredu osnovne škole, 3. godina učenja</w:t>
            </w:r>
          </w:p>
        </w:tc>
        <w:tc>
          <w:tcPr>
            <w:tcW w:w="1441" w:type="dxa"/>
            <w:tcBorders>
              <w:bottom w:val="single" w:color="000000" w:sz="24" w:space="0"/>
            </w:tcBorders>
          </w:tcPr>
          <w:p w14:paraId="43FC9B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bottom w:val="single" w:color="000000" w:sz="24" w:space="0"/>
            </w:tcBorders>
          </w:tcPr>
          <w:p w14:paraId="4CDBD3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gridSpan w:val="2"/>
            <w:tcBorders>
              <w:bottom w:val="single" w:color="000000" w:sz="24" w:space="0"/>
            </w:tcBorders>
          </w:tcPr>
          <w:p w14:paraId="284F3C5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1783" w:type="dxa"/>
            <w:gridSpan w:val="2"/>
            <w:tcBorders>
              <w:bottom w:val="single" w:color="000000" w:sz="24" w:space="0"/>
            </w:tcBorders>
          </w:tcPr>
          <w:p w14:paraId="02C9811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Alexa Mathias, Jasmina Troha, Andrea Tukša</w:t>
            </w:r>
          </w:p>
        </w:tc>
        <w:tc>
          <w:tcPr>
            <w:tcW w:w="1441" w:type="dxa"/>
            <w:gridSpan w:val="2"/>
            <w:tcBorders>
              <w:bottom w:val="single" w:color="000000" w:sz="24" w:space="0"/>
            </w:tcBorders>
          </w:tcPr>
          <w:p w14:paraId="076AE3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bottom w:val="single" w:color="000000" w:sz="24" w:space="0"/>
            </w:tcBorders>
          </w:tcPr>
          <w:p w14:paraId="2AB6728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455ADA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8378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3993" w:type="dxa"/>
            <w:gridSpan w:val="13"/>
            <w:tcBorders>
              <w:top w:val="single" w:color="000000" w:sz="24" w:space="0"/>
            </w:tcBorders>
          </w:tcPr>
          <w:p w14:paraId="0A2C15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7. razred</w:t>
            </w:r>
          </w:p>
        </w:tc>
      </w:tr>
      <w:tr w14:paraId="3B3C5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661B545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41800CA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Biologija 7, radna bilježnica za biologiju u sedmom razredu osnovne škole</w:t>
            </w:r>
          </w:p>
        </w:tc>
        <w:tc>
          <w:tcPr>
            <w:tcW w:w="1441" w:type="dxa"/>
          </w:tcPr>
          <w:p w14:paraId="687294E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0EC800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46</w:t>
            </w:r>
          </w:p>
        </w:tc>
        <w:tc>
          <w:tcPr>
            <w:tcW w:w="1587" w:type="dxa"/>
            <w:gridSpan w:val="2"/>
          </w:tcPr>
          <w:p w14:paraId="29C01FE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 d.</w:t>
            </w:r>
          </w:p>
        </w:tc>
        <w:tc>
          <w:tcPr>
            <w:tcW w:w="1783" w:type="dxa"/>
            <w:gridSpan w:val="2"/>
          </w:tcPr>
          <w:p w14:paraId="4A95A96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Damir Bendelja, Žaklin Lukša, Renata Roščak, Emica Orešković, Monika Pavić, Nataša Pongrac</w:t>
            </w:r>
          </w:p>
        </w:tc>
        <w:tc>
          <w:tcPr>
            <w:tcW w:w="1441" w:type="dxa"/>
            <w:gridSpan w:val="2"/>
          </w:tcPr>
          <w:p w14:paraId="6A90BA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D45D6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0B54473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17EDA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1455BB9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380B912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Hello, World! 7, radna bilježnica iz engleskoga jezika za sedmi razred osnovne škole, sedma godina učenja</w:t>
            </w:r>
          </w:p>
        </w:tc>
        <w:tc>
          <w:tcPr>
            <w:tcW w:w="1441" w:type="dxa"/>
          </w:tcPr>
          <w:p w14:paraId="2ECBC56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A60EA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45</w:t>
            </w:r>
          </w:p>
        </w:tc>
        <w:tc>
          <w:tcPr>
            <w:tcW w:w="1587" w:type="dxa"/>
            <w:gridSpan w:val="2"/>
          </w:tcPr>
          <w:p w14:paraId="5311AB9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1783" w:type="dxa"/>
            <w:gridSpan w:val="2"/>
          </w:tcPr>
          <w:p w14:paraId="67F066F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Sanja Božinović, Snježana Pavić i Mia Šavrljuga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</w:p>
        </w:tc>
        <w:tc>
          <w:tcPr>
            <w:tcW w:w="1441" w:type="dxa"/>
            <w:gridSpan w:val="2"/>
          </w:tcPr>
          <w:p w14:paraId="0CAB0A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18CD9BA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22D932C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15CB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7A86072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02CC821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Hello World! 7, integrirana radna bilježnica za pomoć učenicima pri učenju engleskoga jezika za osmi razred osnovne škole, sedma godina učenja, 1. i 2. dio </w:t>
            </w:r>
          </w:p>
        </w:tc>
        <w:tc>
          <w:tcPr>
            <w:tcW w:w="1441" w:type="dxa"/>
          </w:tcPr>
          <w:p w14:paraId="7AA6759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EFA94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  <w:gridSpan w:val="2"/>
          </w:tcPr>
          <w:p w14:paraId="4E191C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d.o.o.</w:t>
            </w:r>
          </w:p>
        </w:tc>
        <w:tc>
          <w:tcPr>
            <w:tcW w:w="1783" w:type="dxa"/>
            <w:gridSpan w:val="2"/>
          </w:tcPr>
          <w:p w14:paraId="3479811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Gordana Palada, Stela Pavetić, Alenka Taslak, Anita Vegh</w:t>
            </w:r>
          </w:p>
        </w:tc>
        <w:tc>
          <w:tcPr>
            <w:tcW w:w="1441" w:type="dxa"/>
            <w:gridSpan w:val="2"/>
          </w:tcPr>
          <w:p w14:paraId="3459C9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3919A1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3D22ED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D0B8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</w:tcPr>
          <w:p w14:paraId="7CD2C4C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3CD537C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Vremeplov 7, radna bilježnica iz povijesti za sedmi razred osnovne škole</w:t>
            </w:r>
          </w:p>
          <w:p w14:paraId="5AC8B90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14:paraId="616E700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4CC58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49</w:t>
            </w:r>
          </w:p>
        </w:tc>
        <w:tc>
          <w:tcPr>
            <w:tcW w:w="1587" w:type="dxa"/>
            <w:gridSpan w:val="2"/>
          </w:tcPr>
          <w:p w14:paraId="0E5A6AE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Profil Klett d.o.o.  </w:t>
            </w:r>
          </w:p>
          <w:p w14:paraId="3DC2D4C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14:paraId="766A12C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Gordana Frol, Miljenko Hajdarović</w:t>
            </w:r>
          </w:p>
          <w:p w14:paraId="5E608FB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</w:tcPr>
          <w:p w14:paraId="3975B3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379B72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1F752B5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2F9B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</w:tcPr>
          <w:p w14:paraId="6D4F1E3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0F4766B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Gea 3, radna bilježnica za geografiju u sedmom razredu osnovne škole</w:t>
            </w:r>
          </w:p>
        </w:tc>
        <w:tc>
          <w:tcPr>
            <w:tcW w:w="1441" w:type="dxa"/>
          </w:tcPr>
          <w:p w14:paraId="413C7DF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8B9D7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48</w:t>
            </w:r>
          </w:p>
        </w:tc>
        <w:tc>
          <w:tcPr>
            <w:tcW w:w="1587" w:type="dxa"/>
            <w:gridSpan w:val="2"/>
          </w:tcPr>
          <w:p w14:paraId="1C8F467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1783" w:type="dxa"/>
            <w:gridSpan w:val="2"/>
          </w:tcPr>
          <w:p w14:paraId="3F8F21F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Danijel Orešić, Ružica Vuk, Igor Tišma, Alenka Bujan</w:t>
            </w:r>
          </w:p>
        </w:tc>
        <w:tc>
          <w:tcPr>
            <w:tcW w:w="1441" w:type="dxa"/>
            <w:gridSpan w:val="2"/>
          </w:tcPr>
          <w:p w14:paraId="7115E4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6FF78C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06E53A4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86D8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</w:tcPr>
          <w:p w14:paraId="60F5C73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4FE9535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GEA 3, radna bilježnica za pomoć u učenju geografije u sedmom razredu osnovne škole</w:t>
            </w:r>
          </w:p>
        </w:tc>
        <w:tc>
          <w:tcPr>
            <w:tcW w:w="1441" w:type="dxa"/>
          </w:tcPr>
          <w:p w14:paraId="452F04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37D8F2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  <w:gridSpan w:val="2"/>
          </w:tcPr>
          <w:p w14:paraId="18E6E49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1783" w:type="dxa"/>
            <w:gridSpan w:val="2"/>
          </w:tcPr>
          <w:p w14:paraId="6CDC009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Zrinka Jagodar</w:t>
            </w:r>
          </w:p>
        </w:tc>
        <w:tc>
          <w:tcPr>
            <w:tcW w:w="1441" w:type="dxa"/>
            <w:gridSpan w:val="2"/>
          </w:tcPr>
          <w:p w14:paraId="4F109B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B1ABE8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5C0D61C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7A09C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6DDB334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0D4B36B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Hrvatska krijesnica - radna bilježnica za jezik, komunikaciju i književnost za 7. razred osnovne škole</w:t>
            </w:r>
          </w:p>
          <w:p w14:paraId="197DB63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14:paraId="06C3F8E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273094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1587" w:type="dxa"/>
            <w:gridSpan w:val="2"/>
          </w:tcPr>
          <w:p w14:paraId="0DAE8FA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Naklada Ljevak d.o.o.</w:t>
            </w:r>
          </w:p>
          <w:p w14:paraId="7CC9A3D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14:paraId="5E9FC62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Slavica Kovač, Mirjana Jukić, Danijela Zagorec</w:t>
            </w:r>
          </w:p>
          <w:p w14:paraId="328185A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</w:tcPr>
          <w:p w14:paraId="2DF06B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B690EE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086EA44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428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079E8FC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68FF121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DiZzi MAT 7, radna bilježnica za sustavno rješavanje domaće zadaće za sedmi razred osnovne škole</w:t>
            </w:r>
          </w:p>
        </w:tc>
        <w:tc>
          <w:tcPr>
            <w:tcW w:w="1441" w:type="dxa"/>
          </w:tcPr>
          <w:p w14:paraId="1C6526A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F881C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3C77E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1587" w:type="dxa"/>
            <w:gridSpan w:val="2"/>
          </w:tcPr>
          <w:p w14:paraId="27456FA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DD8E9B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</w:t>
            </w:r>
          </w:p>
        </w:tc>
        <w:tc>
          <w:tcPr>
            <w:tcW w:w="1783" w:type="dxa"/>
            <w:gridSpan w:val="2"/>
          </w:tcPr>
          <w:p w14:paraId="758A734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Tereza Pišković, Andrea Mikuš</w:t>
            </w:r>
          </w:p>
        </w:tc>
        <w:tc>
          <w:tcPr>
            <w:tcW w:w="1441" w:type="dxa"/>
            <w:gridSpan w:val="2"/>
          </w:tcPr>
          <w:p w14:paraId="5B7589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72E356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52C3FF5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DC4C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679557CC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67562BD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Kemija 7, radna bilježnica iz kemije za sedmi razred osnovne škole</w:t>
            </w:r>
          </w:p>
        </w:tc>
        <w:tc>
          <w:tcPr>
            <w:tcW w:w="1441" w:type="dxa"/>
          </w:tcPr>
          <w:p w14:paraId="6FDBAA5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921EA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51</w:t>
            </w:r>
          </w:p>
        </w:tc>
        <w:tc>
          <w:tcPr>
            <w:tcW w:w="1587" w:type="dxa"/>
            <w:gridSpan w:val="2"/>
          </w:tcPr>
          <w:p w14:paraId="053C5A3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Alfa d.d. </w:t>
            </w:r>
          </w:p>
        </w:tc>
        <w:tc>
          <w:tcPr>
            <w:tcW w:w="1783" w:type="dxa"/>
            <w:gridSpan w:val="2"/>
          </w:tcPr>
          <w:p w14:paraId="775C897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Mirela Mamić, Draginja Mrvoš-Sermeki, Veronika Peradinović, Nikolina Ribarić</w:t>
            </w:r>
          </w:p>
          <w:p w14:paraId="3413D7D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</w:tcPr>
          <w:p w14:paraId="784BC2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0D67C9C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61B37CB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2073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41B9349A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7923BEA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Otkrivamo fiziku 7, radna bilježnica za fiziku u sedmom razredu osnovne škole</w:t>
            </w:r>
          </w:p>
        </w:tc>
        <w:tc>
          <w:tcPr>
            <w:tcW w:w="1441" w:type="dxa"/>
          </w:tcPr>
          <w:p w14:paraId="6B56DEA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EA92E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47</w:t>
            </w:r>
          </w:p>
        </w:tc>
        <w:tc>
          <w:tcPr>
            <w:tcW w:w="1587" w:type="dxa"/>
            <w:gridSpan w:val="2"/>
          </w:tcPr>
          <w:p w14:paraId="3B6F58C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1783" w:type="dxa"/>
            <w:gridSpan w:val="2"/>
          </w:tcPr>
          <w:p w14:paraId="39AD35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Ivica Buljan, Dubravka Despoja, Erika Tušek Vrhovec</w:t>
            </w:r>
          </w:p>
        </w:tc>
        <w:tc>
          <w:tcPr>
            <w:tcW w:w="1441" w:type="dxa"/>
            <w:gridSpan w:val="2"/>
          </w:tcPr>
          <w:p w14:paraId="44EBBC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2BAFE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7AD394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ED06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0B281EA7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1D2CAB7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OTKRIVAMO FIZIKU 7, radna bilježnica iz fizike za pomoć u učenju u sedmom razredu osnovne škole</w:t>
            </w:r>
          </w:p>
        </w:tc>
        <w:tc>
          <w:tcPr>
            <w:tcW w:w="1441" w:type="dxa"/>
          </w:tcPr>
          <w:p w14:paraId="55BA899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03D10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  <w:gridSpan w:val="2"/>
          </w:tcPr>
          <w:p w14:paraId="71AB92F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1783" w:type="dxa"/>
            <w:gridSpan w:val="2"/>
          </w:tcPr>
          <w:p w14:paraId="5E30F8B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Dubravka Despoja, Erika Tušek Vrhovec</w:t>
            </w:r>
          </w:p>
        </w:tc>
        <w:tc>
          <w:tcPr>
            <w:tcW w:w="1441" w:type="dxa"/>
            <w:gridSpan w:val="2"/>
          </w:tcPr>
          <w:p w14:paraId="17C1BA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E0C5CF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B5674E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DC57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1C0514A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09F705E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Neka je Bog prvi, radna bilježnica za katolički vjeronauk sedmoga razreda osnovne škole</w:t>
            </w:r>
          </w:p>
        </w:tc>
        <w:tc>
          <w:tcPr>
            <w:tcW w:w="1441" w:type="dxa"/>
          </w:tcPr>
          <w:p w14:paraId="64A9DBE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36568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1587" w:type="dxa"/>
            <w:gridSpan w:val="2"/>
          </w:tcPr>
          <w:p w14:paraId="4455E41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Kršćanska sadašnjost d.o.o.     </w:t>
            </w:r>
          </w:p>
          <w:p w14:paraId="2E1B00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CF95FE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14:paraId="65E2098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Josip Periš, Marina Šimić, Ivana Perčić</w:t>
            </w:r>
          </w:p>
        </w:tc>
        <w:tc>
          <w:tcPr>
            <w:tcW w:w="1441" w:type="dxa"/>
            <w:gridSpan w:val="2"/>
          </w:tcPr>
          <w:p w14:paraId="2B9522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13638A0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6CB3EE2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2BC0D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</w:tcPr>
          <w:p w14:paraId="2C4B1A8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5846B34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Informatika+ 7, radna bilježnica iz informatike za 7. razred osnovne škole</w:t>
            </w:r>
          </w:p>
        </w:tc>
        <w:tc>
          <w:tcPr>
            <w:tcW w:w="1441" w:type="dxa"/>
          </w:tcPr>
          <w:p w14:paraId="2B58374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724E91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B436A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1587" w:type="dxa"/>
            <w:gridSpan w:val="2"/>
          </w:tcPr>
          <w:p w14:paraId="7469119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Udžbenik.hr </w:t>
            </w:r>
          </w:p>
          <w:p w14:paraId="7DD4700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14:paraId="59DA696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Dalia Kager, Ines Kniewald, Gordana Sokol, Vinkoslav Galešev, Vlasta Vlahović</w:t>
            </w:r>
          </w:p>
          <w:p w14:paraId="2B0B4C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</w:tcPr>
          <w:p w14:paraId="6B93AB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1B1F2BB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15DE0D9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E57A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</w:tcPr>
          <w:p w14:paraId="034FA7F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21EA87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#Deutsch4, radna bilježnica za njemački jezik u sedmom razredu osnovne škole, 4. godina učenja</w:t>
            </w:r>
          </w:p>
        </w:tc>
        <w:tc>
          <w:tcPr>
            <w:tcW w:w="1441" w:type="dxa"/>
          </w:tcPr>
          <w:p w14:paraId="3D6E0CA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1E828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25DFB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A925A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  <w:gridSpan w:val="2"/>
          </w:tcPr>
          <w:p w14:paraId="0BA5636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14:paraId="62E2F4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 knjiga</w:t>
            </w:r>
          </w:p>
        </w:tc>
        <w:tc>
          <w:tcPr>
            <w:tcW w:w="1783" w:type="dxa"/>
            <w:gridSpan w:val="2"/>
          </w:tcPr>
          <w:p w14:paraId="37BF58E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Alexa Mathias, Jasmina Troha, Andrea Tukš</w:t>
            </w:r>
          </w:p>
        </w:tc>
        <w:tc>
          <w:tcPr>
            <w:tcW w:w="1441" w:type="dxa"/>
            <w:gridSpan w:val="2"/>
          </w:tcPr>
          <w:p w14:paraId="42C2E3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9A50F1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5C406B0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58BE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</w:tcPr>
          <w:p w14:paraId="733E11E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2F4233D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441" w:type="dxa"/>
          </w:tcPr>
          <w:p w14:paraId="19CCC13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F1D0E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</w:tcPr>
          <w:p w14:paraId="78B7D09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14:paraId="3EC90A1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</w:tcPr>
          <w:p w14:paraId="4193FB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652168D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4DC04E6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CE66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3993" w:type="dxa"/>
            <w:gridSpan w:val="13"/>
            <w:tcBorders>
              <w:top w:val="single" w:color="000000" w:sz="24" w:space="0"/>
            </w:tcBorders>
          </w:tcPr>
          <w:p w14:paraId="425B1F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>8. razred</w:t>
            </w:r>
          </w:p>
        </w:tc>
      </w:tr>
      <w:tr w14:paraId="44421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</w:tcPr>
          <w:p w14:paraId="6E40F6A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4D4496A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Biologija 8, radna bilježnica za biologiju u osmom razredu osnovne škole</w:t>
            </w:r>
          </w:p>
        </w:tc>
        <w:tc>
          <w:tcPr>
            <w:tcW w:w="1441" w:type="dxa"/>
          </w:tcPr>
          <w:p w14:paraId="5B5460E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F166E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1587" w:type="dxa"/>
            <w:gridSpan w:val="2"/>
          </w:tcPr>
          <w:p w14:paraId="2AA3F77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1783" w:type="dxa"/>
            <w:gridSpan w:val="2"/>
          </w:tcPr>
          <w:p w14:paraId="6F58AAA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Damir Bendelja, Žaklin Lukša, Emica Orešković, Monika Pavić, Nataša Pongrac, Renata Roščak</w:t>
            </w:r>
          </w:p>
        </w:tc>
        <w:tc>
          <w:tcPr>
            <w:tcW w:w="1441" w:type="dxa"/>
            <w:gridSpan w:val="2"/>
          </w:tcPr>
          <w:p w14:paraId="3796B0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B0348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7FEC7C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385A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35F2EDE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439E10B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RIGHT ON! 4 - radna bilježnica iz engleskog jezika za 8. r. osnovne škole</w:t>
            </w:r>
          </w:p>
        </w:tc>
        <w:tc>
          <w:tcPr>
            <w:tcW w:w="1441" w:type="dxa"/>
          </w:tcPr>
          <w:p w14:paraId="21F4D74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8F2EC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1587" w:type="dxa"/>
            <w:gridSpan w:val="2"/>
          </w:tcPr>
          <w:p w14:paraId="2A65B9B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1783" w:type="dxa"/>
            <w:gridSpan w:val="2"/>
          </w:tcPr>
          <w:p w14:paraId="1B92755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Jenny Dooley</w:t>
            </w:r>
          </w:p>
        </w:tc>
        <w:tc>
          <w:tcPr>
            <w:tcW w:w="1441" w:type="dxa"/>
            <w:gridSpan w:val="2"/>
          </w:tcPr>
          <w:p w14:paraId="5CABD4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70FD30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451EA3F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4DED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7A4F6F6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5471A6E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RIGHT ON! 4 - vježbenica s prilagođenim sadržajem za 8. razred osnovne škole, 8. godina učenja</w:t>
            </w:r>
          </w:p>
        </w:tc>
        <w:tc>
          <w:tcPr>
            <w:tcW w:w="1441" w:type="dxa"/>
          </w:tcPr>
          <w:p w14:paraId="271C8F5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0DB493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  <w:gridSpan w:val="2"/>
          </w:tcPr>
          <w:p w14:paraId="6379BF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1783" w:type="dxa"/>
            <w:gridSpan w:val="2"/>
          </w:tcPr>
          <w:p w14:paraId="50B735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Jenny Dooley, Fani Perun</w:t>
            </w:r>
          </w:p>
        </w:tc>
        <w:tc>
          <w:tcPr>
            <w:tcW w:w="1441" w:type="dxa"/>
            <w:gridSpan w:val="2"/>
          </w:tcPr>
          <w:p w14:paraId="1F800A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0E13C38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2741080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0716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74FD223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2E16334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Vremeplov 8, radna bilježnica iz povijesti za osmi razred osnovne škole</w:t>
            </w:r>
          </w:p>
          <w:p w14:paraId="24B922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14:paraId="6D7E920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2BB5EB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51</w:t>
            </w:r>
          </w:p>
        </w:tc>
        <w:tc>
          <w:tcPr>
            <w:tcW w:w="1587" w:type="dxa"/>
            <w:gridSpan w:val="2"/>
          </w:tcPr>
          <w:p w14:paraId="7D14401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 d.o.o.</w:t>
            </w:r>
          </w:p>
          <w:p w14:paraId="0CEC316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14:paraId="5C306EA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Tomislav Bogdanović, Miljenko Hajdarović, Domagoj Švigir</w:t>
            </w:r>
          </w:p>
          <w:p w14:paraId="49129B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</w:tcPr>
          <w:p w14:paraId="69D2D7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58A8EA2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632BBFF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A1F0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</w:tcPr>
          <w:p w14:paraId="3A8A8AF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7001701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Gea 4, radna bilježnica za geografiju u osmom razredu osnovne škole</w:t>
            </w:r>
          </w:p>
        </w:tc>
        <w:tc>
          <w:tcPr>
            <w:tcW w:w="1441" w:type="dxa"/>
          </w:tcPr>
          <w:p w14:paraId="0235AD6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048E3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51</w:t>
            </w:r>
          </w:p>
        </w:tc>
        <w:tc>
          <w:tcPr>
            <w:tcW w:w="1587" w:type="dxa"/>
            <w:gridSpan w:val="2"/>
          </w:tcPr>
          <w:p w14:paraId="675E350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  <w:p w14:paraId="2425242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14:paraId="3FE911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Danijel Orešić, Ružica Vuk, Igor Tišma, Alenka Bujan</w:t>
            </w:r>
          </w:p>
        </w:tc>
        <w:tc>
          <w:tcPr>
            <w:tcW w:w="1441" w:type="dxa"/>
            <w:gridSpan w:val="2"/>
          </w:tcPr>
          <w:p w14:paraId="6B5E09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11A017C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45BDB6E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CC2A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</w:tcPr>
          <w:p w14:paraId="3327A41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12CDEA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GEA 4, radna bilježnica za pomoć u učenju geografije u osmom razredu osnovne škole</w:t>
            </w:r>
          </w:p>
        </w:tc>
        <w:tc>
          <w:tcPr>
            <w:tcW w:w="1441" w:type="dxa"/>
          </w:tcPr>
          <w:p w14:paraId="00BB772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32D5A9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  <w:gridSpan w:val="2"/>
          </w:tcPr>
          <w:p w14:paraId="49E744E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  <w:p w14:paraId="484BFA4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2"/>
          </w:tcPr>
          <w:p w14:paraId="25CE0EA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Petar Perić</w:t>
            </w:r>
          </w:p>
        </w:tc>
        <w:tc>
          <w:tcPr>
            <w:tcW w:w="1441" w:type="dxa"/>
            <w:gridSpan w:val="2"/>
          </w:tcPr>
          <w:p w14:paraId="6D13E1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ECD085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0AC6EE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8A8D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23CAAA4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30F3592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Kemija 8, radna bilježnica iz kemije za osmi razred osnovne škole</w:t>
            </w:r>
          </w:p>
        </w:tc>
        <w:tc>
          <w:tcPr>
            <w:tcW w:w="1441" w:type="dxa"/>
          </w:tcPr>
          <w:p w14:paraId="02B12F6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27529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1587" w:type="dxa"/>
            <w:gridSpan w:val="2"/>
          </w:tcPr>
          <w:p w14:paraId="43D0DEE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Alfa d.d. </w:t>
            </w:r>
          </w:p>
        </w:tc>
        <w:tc>
          <w:tcPr>
            <w:tcW w:w="1783" w:type="dxa"/>
            <w:gridSpan w:val="2"/>
          </w:tcPr>
          <w:p w14:paraId="3F0467C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Mirela Mamić, Draginja Mrvoš-Semek, Veronika Peradinović, Nikolina Ribarić</w:t>
            </w:r>
          </w:p>
        </w:tc>
        <w:tc>
          <w:tcPr>
            <w:tcW w:w="1441" w:type="dxa"/>
            <w:gridSpan w:val="2"/>
          </w:tcPr>
          <w:p w14:paraId="270E6D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6F86D02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21ECE8B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6ECA9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208C312C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3D4728C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Otkrivamo fiziku 8, radna bilježnica za fiziku u osmom razredu osnovne škole</w:t>
            </w:r>
          </w:p>
        </w:tc>
        <w:tc>
          <w:tcPr>
            <w:tcW w:w="1441" w:type="dxa"/>
          </w:tcPr>
          <w:p w14:paraId="6DF4DC5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5B60B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1587" w:type="dxa"/>
            <w:gridSpan w:val="2"/>
          </w:tcPr>
          <w:p w14:paraId="13EB323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1783" w:type="dxa"/>
            <w:gridSpan w:val="2"/>
          </w:tcPr>
          <w:p w14:paraId="40F1075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Ivica Buljan, Dubravka Despoja, Erika Tušek Vrhovec</w:t>
            </w:r>
          </w:p>
        </w:tc>
        <w:tc>
          <w:tcPr>
            <w:tcW w:w="1441" w:type="dxa"/>
            <w:gridSpan w:val="2"/>
          </w:tcPr>
          <w:p w14:paraId="79B3A5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7BEA3DA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644BB1B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B61C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003115F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7624376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OTKRIVAMO FIZIKU 8, radna bilježnica iz fizike za pomoć u učenju u osmom razredu osnovne škole</w:t>
            </w:r>
          </w:p>
        </w:tc>
        <w:tc>
          <w:tcPr>
            <w:tcW w:w="1441" w:type="dxa"/>
          </w:tcPr>
          <w:p w14:paraId="666DB3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198ED1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  <w:gridSpan w:val="2"/>
          </w:tcPr>
          <w:p w14:paraId="17120AF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1783" w:type="dxa"/>
            <w:gridSpan w:val="2"/>
          </w:tcPr>
          <w:p w14:paraId="2A3C945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Dubravka Despoja, Erika Tušek Vrhovec</w:t>
            </w:r>
          </w:p>
        </w:tc>
        <w:tc>
          <w:tcPr>
            <w:tcW w:w="1441" w:type="dxa"/>
            <w:gridSpan w:val="2"/>
          </w:tcPr>
          <w:p w14:paraId="711437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2FB4789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984168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9369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113C217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4ADC284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Informatika+ 8, radna bilježnica iz informatike za 8. razred osnovne </w:t>
            </w:r>
          </w:p>
        </w:tc>
        <w:tc>
          <w:tcPr>
            <w:tcW w:w="1441" w:type="dxa"/>
          </w:tcPr>
          <w:p w14:paraId="7B01C3B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0DBD5B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7" w:type="dxa"/>
            <w:gridSpan w:val="2"/>
          </w:tcPr>
          <w:p w14:paraId="346593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Udžbenik.hr </w:t>
            </w:r>
          </w:p>
        </w:tc>
        <w:tc>
          <w:tcPr>
            <w:tcW w:w="1783" w:type="dxa"/>
            <w:gridSpan w:val="2"/>
          </w:tcPr>
          <w:p w14:paraId="37D5F51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Ines Kniewald, Vinkoslav Galešev, Gordana Sokol. Dalia Kager, Vlasta Vlahović, Jasmina Purgar</w:t>
            </w:r>
          </w:p>
          <w:p w14:paraId="2627950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</w:tcPr>
          <w:p w14:paraId="578CC6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4EB05BE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5EC1BB2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910F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4D79BC4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523836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Ukorak s Isusom, radna bilježnica za katolički vjeronauk osmoga razreda osnovne škole</w:t>
            </w:r>
          </w:p>
        </w:tc>
        <w:tc>
          <w:tcPr>
            <w:tcW w:w="1441" w:type="dxa"/>
          </w:tcPr>
          <w:p w14:paraId="518E9B8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66F115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1587" w:type="dxa"/>
            <w:gridSpan w:val="2"/>
          </w:tcPr>
          <w:p w14:paraId="49DE6D8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>Kršćanska sadašnjost d.o.o</w:t>
            </w:r>
          </w:p>
        </w:tc>
        <w:tc>
          <w:tcPr>
            <w:tcW w:w="1783" w:type="dxa"/>
            <w:gridSpan w:val="2"/>
          </w:tcPr>
          <w:p w14:paraId="751CD13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Josip Periš, Marina Šimić, Ivana Perčić</w:t>
            </w:r>
          </w:p>
        </w:tc>
        <w:tc>
          <w:tcPr>
            <w:tcW w:w="1441" w:type="dxa"/>
            <w:gridSpan w:val="2"/>
          </w:tcPr>
          <w:p w14:paraId="6D944B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6D2A29D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0594D0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B0867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5BA42D3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4468550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Hrvatske jezične niti 8, radna bilježnica iz hrvatskoga jezika za osmi razred osnovne škole     </w:t>
            </w:r>
          </w:p>
        </w:tc>
        <w:tc>
          <w:tcPr>
            <w:tcW w:w="1441" w:type="dxa"/>
          </w:tcPr>
          <w:p w14:paraId="7193B00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9D51A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1587" w:type="dxa"/>
            <w:gridSpan w:val="2"/>
          </w:tcPr>
          <w:p w14:paraId="0F6EC96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Alfa d.d.</w:t>
            </w:r>
          </w:p>
        </w:tc>
        <w:tc>
          <w:tcPr>
            <w:tcW w:w="1783" w:type="dxa"/>
            <w:gridSpan w:val="2"/>
          </w:tcPr>
          <w:p w14:paraId="283155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Sanja Miloloža, Ina Randić Đorđević, Sanja Bosak, Linda Šimunović Nakić      </w:t>
            </w:r>
          </w:p>
        </w:tc>
        <w:tc>
          <w:tcPr>
            <w:tcW w:w="1441" w:type="dxa"/>
            <w:gridSpan w:val="2"/>
          </w:tcPr>
          <w:p w14:paraId="07BC1E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56E4536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106197C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93E3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130" w:type="dxa"/>
          </w:tcPr>
          <w:p w14:paraId="5C7ACB7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6DDC9C9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DiZzi MAT 8, radna bilježnica za sustavno rješavanje domaće zadaće za osmi razred osnovne škole</w:t>
            </w:r>
          </w:p>
        </w:tc>
        <w:tc>
          <w:tcPr>
            <w:tcW w:w="1441" w:type="dxa"/>
          </w:tcPr>
          <w:p w14:paraId="437089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4F6721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1587" w:type="dxa"/>
            <w:gridSpan w:val="2"/>
          </w:tcPr>
          <w:p w14:paraId="4270DFB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Profil Klett</w:t>
            </w:r>
          </w:p>
        </w:tc>
        <w:tc>
          <w:tcPr>
            <w:tcW w:w="1783" w:type="dxa"/>
            <w:gridSpan w:val="2"/>
          </w:tcPr>
          <w:p w14:paraId="7F44436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Ivana Katalenac, Romana Sosa</w:t>
            </w:r>
          </w:p>
        </w:tc>
        <w:tc>
          <w:tcPr>
            <w:tcW w:w="1441" w:type="dxa"/>
            <w:gridSpan w:val="2"/>
          </w:tcPr>
          <w:p w14:paraId="78DBB0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1F195F4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2B697F1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5B67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0" w:type="dxa"/>
          </w:tcPr>
          <w:p w14:paraId="33E5DD8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14:paraId="146FA50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#Deutsch 5, radna bilježnica za njemački jezik u osmom razredu osnovne škole, 5. godina učenja</w:t>
            </w:r>
          </w:p>
        </w:tc>
        <w:tc>
          <w:tcPr>
            <w:tcW w:w="1441" w:type="dxa"/>
          </w:tcPr>
          <w:p w14:paraId="1A1B17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1C6DAD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  <w:gridSpan w:val="2"/>
          </w:tcPr>
          <w:p w14:paraId="3694BCC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Školska knjiga d.d.</w:t>
            </w:r>
          </w:p>
        </w:tc>
        <w:tc>
          <w:tcPr>
            <w:tcW w:w="1783" w:type="dxa"/>
            <w:gridSpan w:val="2"/>
          </w:tcPr>
          <w:p w14:paraId="031B6E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Alexa Mathias, Maja Engelsberger, Andrea Tukša</w:t>
            </w:r>
          </w:p>
        </w:tc>
        <w:tc>
          <w:tcPr>
            <w:tcW w:w="1441" w:type="dxa"/>
            <w:gridSpan w:val="2"/>
          </w:tcPr>
          <w:p w14:paraId="4E7A15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14:paraId="3C86164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7F114CA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543DDFB3">
      <w:pPr>
        <w:rPr>
          <w:color w:val="FF0000"/>
        </w:rPr>
      </w:pPr>
    </w:p>
    <w:p w14:paraId="64BBA68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UKUPNO (bez PDV-a):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________________________</w:t>
      </w:r>
    </w:p>
    <w:p w14:paraId="0DEF597D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SVEUKUPNO (uključujući PDV):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>________________________</w:t>
      </w:r>
    </w:p>
    <w:p w14:paraId="3248D3D9"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5" w:type="default"/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Hei">
    <w:altName w:val="SimSun"/>
    <w:panose1 w:val="0201060003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5C5F6">
    <w:pPr>
      <w:jc w:val="center"/>
      <w:rPr>
        <w:rFonts w:ascii="Times New Roman" w:hAnsi="Times New Roman" w:eastAsia="Times New Roman" w:cs="Times New Roman"/>
        <w:b/>
        <w:sz w:val="24"/>
        <w:szCs w:val="24"/>
      </w:rPr>
    </w:pPr>
    <w:bookmarkStart w:id="0" w:name="_heading=h.ux5zk6bw827" w:colFirst="0" w:colLast="0"/>
    <w:bookmarkEnd w:id="0"/>
    <w:r>
      <w:rPr>
        <w:rFonts w:ascii="Times New Roman" w:hAnsi="Times New Roman" w:eastAsia="Times New Roman" w:cs="Times New Roman"/>
        <w:b/>
        <w:sz w:val="24"/>
        <w:szCs w:val="24"/>
      </w:rPr>
      <w:t>TROŠKOVNIK – RADNE BILJEŽNICE I DOPUNSKI MATERIJAL OBVEZNIH I IZBORNIH PREDMETA</w:t>
    </w:r>
    <w:r>
      <w:rPr>
        <w:rFonts w:ascii="Times New Roman" w:hAnsi="Times New Roman" w:eastAsia="Times New Roman" w:cs="Times New Roman"/>
        <w:b/>
        <w:sz w:val="24"/>
        <w:szCs w:val="24"/>
        <w:lang w:val="hr-HR"/>
      </w:rPr>
      <w:t xml:space="preserve"> ZA PREDMETNU NASTAVU</w:t>
    </w:r>
    <w:r>
      <w:rPr>
        <w:rFonts w:ascii="Times New Roman" w:hAnsi="Times New Roman" w:eastAsia="Times New Roman" w:cs="Times New Roman"/>
        <w:b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b/>
        <w:sz w:val="24"/>
        <w:szCs w:val="24"/>
        <w:lang w:val="hr-HR"/>
      </w:rPr>
      <w:t xml:space="preserve">(5.-8. razredi) </w:t>
    </w:r>
    <w:r>
      <w:rPr>
        <w:rFonts w:ascii="Times New Roman" w:hAnsi="Times New Roman" w:eastAsia="Times New Roman" w:cs="Times New Roman"/>
        <w:b/>
        <w:sz w:val="24"/>
        <w:szCs w:val="24"/>
      </w:rPr>
      <w:t>2026./2027.</w:t>
    </w:r>
  </w:p>
  <w:p w14:paraId="77B82570">
    <w:pPr>
      <w:pStyle w:val="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F69E4E"/>
    <w:multiLevelType w:val="singleLevel"/>
    <w:tmpl w:val="EFF69E4E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2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3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4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5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6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7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8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9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10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1">
    <w:nsid w:val="7B79C356"/>
    <w:multiLevelType w:val="singleLevel"/>
    <w:tmpl w:val="7B79C356"/>
    <w:lvl w:ilvl="0" w:tentative="0">
      <w:start w:val="5"/>
      <w:numFmt w:val="decimal"/>
      <w:suff w:val="space"/>
      <w:lvlText w:val="%1."/>
      <w:lvlJc w:val="left"/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36B24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20615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2D4E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236D4D24"/>
    <w:rsid w:val="2CD8588F"/>
    <w:rsid w:val="53AF1243"/>
    <w:rsid w:val="7DC3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hr" w:eastAsia="hr-HR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uiPriority w:val="0"/>
    <w:pPr>
      <w:spacing w:after="120" w:line="480" w:lineRule="auto"/>
    </w:pPr>
  </w:style>
  <w:style w:type="paragraph" w:styleId="17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uiPriority w:val="0"/>
    <w:pPr>
      <w:snapToGrid w:val="0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uiPriority w:val="0"/>
    <w:rPr>
      <w:rFonts w:ascii="Courier New" w:hAnsi="Courier New" w:cs="Courier New"/>
    </w:rPr>
  </w:style>
  <w:style w:type="character" w:styleId="49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uiPriority w:val="0"/>
    <w:pPr>
      <w:ind w:left="800" w:leftChars="800"/>
    </w:pPr>
  </w:style>
  <w:style w:type="paragraph" w:styleId="57">
    <w:name w:val="index 6"/>
    <w:basedOn w:val="1"/>
    <w:next w:val="1"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uiPriority w:val="0"/>
  </w:style>
  <w:style w:type="paragraph" w:styleId="63">
    <w:name w:val="List"/>
    <w:basedOn w:val="1"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uiPriority w:val="0"/>
    <w:pPr>
      <w:ind w:left="100" w:leftChars="400" w:hanging="200" w:hangingChars="200"/>
    </w:pPr>
  </w:style>
  <w:style w:type="paragraph" w:styleId="66">
    <w:name w:val="List 4"/>
    <w:basedOn w:val="1"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49">
    <w:name w:val="_Style 13"/>
    <w:basedOn w:val="250"/>
    <w:qFormat/>
    <w:uiPriority w:val="0"/>
    <w:tblPr>
      <w:tblCellMar>
        <w:left w:w="108" w:type="dxa"/>
        <w:right w:w="108" w:type="dxa"/>
      </w:tblCellMar>
    </w:tblPr>
  </w:style>
  <w:style w:type="table" w:customStyle="1" w:styleId="250">
    <w:name w:val="Table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1310</Words>
  <Characters>7467</Characters>
  <Lines>62</Lines>
  <Paragraphs>17</Paragraphs>
  <TotalTime>2</TotalTime>
  <ScaleCrop>false</ScaleCrop>
  <LinksUpToDate>false</LinksUpToDate>
  <CharactersWithSpaces>8760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2025-02-05T08:21:00Z</dcterms:created>
  <dc:creator>Ivan Paradi</dc:creator>
  <cp:lastModifiedBy>Ivan Paradi</cp:lastModifiedBy>
  <dcterms:modified xsi:type="dcterms:W3CDTF">2026-07-10T07:16:52Z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183F63795B9E46D9A6C98DADFA6BB5CE_13</vt:lpwstr>
  </property>
</Properties>
</file>